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4839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3170,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3170,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407-ПП/4839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16:47:47.786;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16:47:47.786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